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2959,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2959,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396-ПП/1289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15:28:52.686;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15:28:52.686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