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396-ПП/1288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1288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2958,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2958,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500.65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382.85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323.95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206.15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396-ПП/1288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15:28:05.076;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15:28:05.076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41.00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29.45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