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1288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2958,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2958,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29,45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