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396-ПП/1280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1280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Кресло, инвентарный номер: 6692,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Кресло, инвентарный номер: 6692,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559.55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500.65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382.85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323.95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265.05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206.15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88.35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396-ПП/1280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15:26:51.486;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15:26:51.486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41.00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29.45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