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1280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Кресло, инвентарный номер: 6692,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Кресло, инвентарный номер: 6692,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29,45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