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1278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6728,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6728,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396-ПП/1278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15:25:56.769;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15:25:56.769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