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9828,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9828,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396-ПП/1270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15:23:55.683;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17:50:39.228;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15:23:55.683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17:50:39.228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169.80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