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396-ПП/1270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1270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Кресло, инвентарный номер: 9828,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Кресло, инвентарный номер: 9828,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3396.00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169,80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