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2101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7869,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7869,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395-ПП/2101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16:06:51.811;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16:06:51.811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