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395-ПП/2101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2101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7869,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7869,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15,25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