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2024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7028,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7028,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395-ПП/2024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16:04:51.662;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16:04:51.662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32.00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