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395-ПП/2024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"12"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2024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Стол офисный, инвентарный номер: 7028,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Стол офисный, инвентарный номер: 7028,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07.08.2026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11.08.2026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15,25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