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395-ПП/2021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2021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Стол офисный, инвентарный номер: 7012,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Стол офисный, инвентарный номер: 7012,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15,25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