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2020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7008,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7008,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395-ПП/2020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16:03:42.064;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17:48:06.375;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16:03:42.064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17:48:06.375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18.00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