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395-ПП/1928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1928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5506,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5506,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395-ПП/1928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16:02:17.116;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16:02:17.116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16.00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15.25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