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395-ПП/1928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1928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5506,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5506,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15,25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