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6952,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6952,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408.50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395-ПП/1555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15:59:16.529;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15:59:16.529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21.50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