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395-ПП/1555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"12" августа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1555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Полка для книг, инвентарный номер: 6952, местонахождение: г. Челябинск, ул. Российская, д. 260/2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Полка для книг, инвентарный номер: 6952, местонахождение: г. Челябинск, ул. Российская, д. 260/2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430.00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07.08.2026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11.08.2026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21,50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(г.Челябинск, ул Новороссийская, д75, кв 2, Челябинск 454139 RU)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