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395-ПП/1554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1554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5515,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для книг, инвентарный номер: 5515,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430.00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430.0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408.50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365.50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279.50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236.50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215.00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129.00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21.50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395-ПП/1554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15:58:34.983;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15:58:34.983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21.50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