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4290,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4290,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408.50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365.50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395-ПП/1543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15:57:55.183;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15:57:55.183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21.50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