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1537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6361,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6361,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408.50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365.50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395-ПП/1537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15:57:02.524;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15:57:02.524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21.50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