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395-ПП/142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142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Модуль прямой на 80 см (приемная), инвентарный номер: 51002448 /6468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Модуль прямой на 80 см (приемная), инвентарный номер: 51002448 /6468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27721.00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1 386,05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