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01444 /3702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01444 /3702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474.05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395-ПП/121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15:53:45.209;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15:53:45.209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24.95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