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01444 /3702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плита для тумбы не полированная светло коричневая, инвентарный номер: 01444 /3702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24,95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