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"12"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рабочий с бюваром 215*115*72,5, инвентарный номер: 51003088 /8166,8167 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рабочий с бюваром 215*115*72,5, инвентарный номер: 51003088 /8166,8167 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53498.00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76"/>
        <w:gridCol w:w="5346"/>
        <w:gridCol w:w="5347"/>
        <w:gridCol w:w="2165"/>
      </w:tblGrid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53498.0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50823.10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48148.20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45473.30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42798.40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40123.50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37448.60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34773.70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32098.80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29423.90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26749.00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24074.10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21399.20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18724.30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16049.40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13374.50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10699.60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8024.70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5349.80</w:t>
            </w:r>
          </w:p>
        </w:tc>
      </w:tr>
      <w:tr>
        <w:trPr>
          <w:trHeight w:val="120" w:hRule="atLeast"/>
        </w:trPr>
        <w:tc>
          <w:tcPr>
            <w:tcW w:w="77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34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347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216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2674.90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395-ПП/64 от "12"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"11" августа 2026 г., время: 15:52:49.461;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166"/>
        <w:gridCol w:w="3554"/>
        <w:gridCol w:w="914"/>
      </w:tblGrid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166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"11" августа 2026 15:52:49.461</w:t>
            </w:r>
          </w:p>
        </w:tc>
        <w:tc>
          <w:tcPr>
            <w:tcW w:w="355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2 700,00</w:t>
            </w:r>
          </w:p>
        </w:tc>
        <w:tc>
          <w:tcPr>
            <w:tcW w:w="91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2700.00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07.08.2026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11.08.2026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2674.90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