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23СТ 34 02, инвентарный номер: 51003805 /6941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23СТ 34 02, инвентарный номер: 51003805 /6941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8730.00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8730.0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8293.50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7857.00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7420.50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6547.50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6111.00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5238.00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4801.50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4365.00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3055.50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2182.50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436.50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395-ПП/55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15:51:02.703;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15:51:02.703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451.00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436.50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