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23СТ 34 02, инвентарный номер: 51003805 /6941 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23СТ 34 02, инвентарный номер: 51003805 /6941 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8730.00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436,50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