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395-ПП/49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Пенал со стеклянными дверцами, инвентарный номер: 51003542 /6380 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Пенал со стеклянными дверцами, инвентарный номер: 51003542 /6380 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10295.00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10295.0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9780.25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9265.50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8750.75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8236.00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7721.25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7206.50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6691.75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6177.00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5662.25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5147.50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4632.75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4118.00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3603.25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3088.50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2573.75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2059.00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1544.25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1029.50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514.75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395-ПП/49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15:50:43.624;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15:50:43.624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555,00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555.00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514.75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