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395-ПП/49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49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Пенал со стеклянными дверцами, инвентарный номер: 51003542 /6380 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Пенал со стеклянными дверцами, инвентарный номер: 51003542 /6380 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10295.00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514,75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