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395-ПП/2145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"12"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2145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угловой к столу, инвентарный номер: 6720,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угловой к столу, инвентарный номер: 6720,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172.00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172.0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154.80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146.20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137.60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129.00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120.40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111.80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103.20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94.60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86.00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68.80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60.20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51.60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8.60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395-ПП/2145 от "12"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"11" августа 2026 г., время: 16:07:56.374;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"11" августа 2026 16:07:56.374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№20, в размере </w:t>
      </w:r>
      <w:r>
        <w:rPr>
          <w:rFonts w:ascii="Times New Roman" w:hAnsi="Times New Roman"/>
          <w:b/>
          <w:i/>
          <w:color w:val="000000"/>
        </w:rPr>
        <w:t xml:space="preserve">12.00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07.08.2026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11.08.2026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8.60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