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угловой к столу, инвентарный номер: 6720,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угловой к столу, инвентарный номер: 6720,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