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9361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СКАНЕР АТОЛ SB2105,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СКАНЕР АТОЛ SB2105,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8529.17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