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9360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СКАНЕР АТОЛ SB2105, инвентарный номер: нет,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СКАНЕР АТОЛ SB2105, инвентарный номер: нет,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8529.17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8529.17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8102.71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7676.25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7249.79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6823.33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6396.87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5970.41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5543.95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5117.49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4691.03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4264.57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3838.11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3411.65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2985.19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2558.73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2132.27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1705.81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1279.35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852.89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426.43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394-ПП/9360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