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835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Ricon Aficio MP 301 SP , инвентарный номер: 51137946 / А11474,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Ricon Aficio MP 301 SP , инвентарный номер: 51137946 / А11474,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51406.00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51406.0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48835.70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46265.40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43695.10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41124.80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38554.50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35984.20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33413.90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30843.60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28273.30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25703.00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23132.70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20562.40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17992.10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15421.80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12851.50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10281.20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7710.90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5140.60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2570.30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394-ПП/835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