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796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RAID контроллер (IBM serveraid 8i Ultra SAS RAID 256m контроллер 39 r8731), инвентарный номер: 51137357 / А16002,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RAID контроллер (IBM serveraid 8i Ultra SAS RAID 256m контроллер 39 r8731), инвентарный номер: 51137357 / А16002,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5505.00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5505.0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5229.75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4954.50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4679.25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4404.00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4128.75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3853.50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3578.25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3303.00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3027.75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2752.50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2477.25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1926.75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1651.50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1376.25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1101.00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825.75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394-ПП/796 от "12" августа 2026 г. об определении участников торгов посредством публичного предложения ни один участник к торгам допущен не был.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связи с тем, что на участие в торгах не было допущено ни одного участника, организатором торгов принято решение о признании торгов несостоявшимися.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