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RAID контроллер (IBM serveraid 8i Ultra SAS RAID 256m контроллер 39 r8731), инвентарный номер: 51137357 / А16002,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RAID контроллер (IBM serveraid 8i Ultra SAS RAID 256m контроллер 39 r8731), инвентарный номер: 51137357 / А16002,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5505.00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