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394-ПП/9362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9362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СКАНЕР АТОЛ SB2105, инвентарный номер: нет,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СКАНЕР АТОЛ SB2105, инвентарный номер: нет,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8529.16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8529.16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8102.70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7676.24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7249.78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6823.32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6396.86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5970.40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5543.94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5117.48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4691.02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4264.56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3838.10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3411.64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2985.18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2558.72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2132.26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1705.80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1279.34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852.88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426.42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394-ПП/9362 от "12" августа 2026 г. об определении участников торгов посредством публичного предложения ни один участник к торгам допущен не был.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связи с тем, что на участие в торгах не было допущено ни одного участника, организатором торгов принято решение о признании торгов несостоявшимися.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