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9362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СКАНЕР АТОЛ SB2105, инвентарный номер: нет,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СКАНЕР АТОЛ SB2105, инвентарный номер: нет,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8529.16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