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394-ПП/9286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9286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Адаптер IBM *3850*5 and/3950 Memory Expransion Card, инвентарный номер: нет,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Адаптер IBM *3850*5 and/3950 Memory Expransion Card, инвентарный номер: нет,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12012.71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12012.71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11412.07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10811.43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10210.79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9610.15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9009.51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8408.87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7808.23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7207.59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6606.95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6006.31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5405.67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4805.03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4204.39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3603.75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3003.11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2402.47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1801.83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1201.19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600.55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394-ПП/9286 от "12" августа 2026 г. об определении участников торгов посредством публичного предложения ни один участник к торгам допущен не был.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связи с тем, что на участие в торгах не было допущено ни одного участника, организатором торгов принято решение о признании торгов несостоявшимися.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