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394-ПП/9286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9286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Адаптер IBM *3850*5 and/3950 Memory Expransion Card, инвентарный номер: нет, местонахождение: г. Челябинск, ул. Российская, д. 260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Адаптер IBM *3850*5 and/3950 Memory Expransion Card, инвентарный номер: нет, местонахождение: г. Челябинск, ул. Российская, д. 260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12012.71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Не подано ни одной заявки.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