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394-ПП/9284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9284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Адаптер IBM *3850*5 and/3950 Memory Expransion Card, инвентарный номер: нет,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Адаптер IBM *3850*5 and/3950 Memory Expransion Card, инвентарный номер: нет,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12012.71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12012.71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11412.07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10811.43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10210.79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9610.15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9009.51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8408.87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7808.23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7207.59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6606.95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6006.31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5405.67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4805.03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4204.39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3603.75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3003.11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2402.47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1801.83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1201.19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600.55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394-ПП/9284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