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9284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Адаптер IBM *3850*5 and/3950 Memory Expransion Card,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12012.71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