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394-ПП/1028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"12"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1028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Сервер IBMx3650 2xЕ5430 , инвентарный номер: 51124481 / А16072, местонахождение: г.Челябинск, ул.Калинина, д.7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Сервер IBMx3650 2xЕ5430 , инвентарный номер: 51124481 / А16072, местонахождение: г.Челябинск, ул.Калинина, д.7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38787.00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76"/>
        <w:gridCol w:w="5346"/>
        <w:gridCol w:w="5347"/>
        <w:gridCol w:w="2165"/>
      </w:tblGrid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38787.0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36847.65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34908.30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32968.95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31029.60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29090.25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27150.90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25211.55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23272.20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21332.85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19393.50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17454.15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15514.80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13575.45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11636.10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9696.75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7757.40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5818.05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3878.70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1939.35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394-ПП/1028 от "12"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 ул.Курчатова 18А)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"11" августа 2026 г., время: 17:54:50.012;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166"/>
        <w:gridCol w:w="3554"/>
        <w:gridCol w:w="914"/>
      </w:tblGrid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"11" августа 2026 17:54:50.012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1 940,00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Агеев Юрий Александрович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№20, в размере </w:t>
      </w:r>
      <w:r>
        <w:rPr>
          <w:rFonts w:ascii="Times New Roman" w:hAnsi="Times New Roman"/>
          <w:b/>
          <w:i/>
          <w:color w:val="000000"/>
        </w:rPr>
        <w:t xml:space="preserve">1940.00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07.08.2026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11.08.2026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1939.35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