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1027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51124464 / А16071,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51124464 / А16071,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39667.00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39667.0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37683.65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35700.30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33716.95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31733.60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29750.25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27766.90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25783.55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23800.20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21816.85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19833.50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17850.15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15866.80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13883.45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11900.10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9916.75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7933.40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5950.05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3966.70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1983.35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394-ПП/1027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17:54:19.431;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17:54:19.431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1 984,00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1984.00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1983.35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