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1026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Сервер IBM*3650 2 XDP-2.33 Е 5410 , инвентарный номер: 51124482 / А15010, местонахождение: г.Челябинск, ул.Калинина,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Сервер IBM*3650 2 XDP-2.33 Е 5410 , инвентарный номер: 51124482 / А15010, местонахождение: г.Челябинск, ул.Калинина,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26157.00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1 307,85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