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1017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51124479 / А16069, местонахождение: г.Челябинск, ул.Калинина,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51124479 / А16069, местонахождение: г.Челябинск, ул.Калинина,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41067.00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41067.0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39013.65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36960.30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34906.95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32853.60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30800.25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28746.90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26693.55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24640.20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22586.85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20533.50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18480.15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16426.80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14373.45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12320.10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10266.75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8213.40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6160.05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4106.70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2053.35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394-ПП/1017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