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394-ПП/1016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1016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Сервер IBMx365 2xЕ5430 (2.66/ЕМТ/12/1333), инвентарный номер: 51124478 / А16068, местонахождение: г.Челябинск, ул.Калинина,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Сервер IBMx365 2xЕ5430 (2.66/ЕМТ/12/1333), инвентарный номер: 51124478 / А16068, местонахождение: г.Челябинск, ул.Калинина,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41067.00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41067.0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39013.65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36960.30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34906.95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32853.60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30800.25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28746.90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26693.55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24640.20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22586.85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20533.50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18480.15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16426.80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14373.45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12320.10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10266.75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8213.40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6160.05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4106.70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2053.35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394-ПП/1016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