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1016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51124478 / А16068, местонахождение: г.Челябинск, ул.Калинина,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51124478 / А16068, местонахождение: г.Челябинск, ул.Калинина,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41067.00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