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1005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IBMx346 2xXDP-3\4Gb\6x146 Dual Geth, инвентарный номер: 51002871 / А15160,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IBMx346 2xXDP-3\4Gb\6x146 Dual Geth, инвентарный номер: 51002871 / А15160,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78461.00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78461.0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74537.95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70614.90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66691.85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62768.80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58845.75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54922.70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50999.65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47076.60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43153.55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39230.50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35307.45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31384.40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27461.35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23538.30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19615.25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15692.20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11769.15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7846.10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3923.05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394-ПП/1005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