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394-ПП/1005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"12" августа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1005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Сервер IBMx346 2xXDP-3\4Gb\6x146 Dual Geth, инвентарный номер: 51002871 / А15160, местонахождение: г. Челябинск, ул. Российская, д. 260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Сервер IBMx346 2xXDP-3\4Gb\6x146 Dual Geth, инвентарный номер: 51002871 / А15160, местонахождение: г. Челябинск, ул. Российская, д. 260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78461.00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Не подано ни одной заявки.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/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